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2330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</w:t>
      </w: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Поповой Кристине Николаевне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Поповой Кристине Николаевне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Поповой Кристины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Николаевн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7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18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20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9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1rplc-14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нарушение </w:t>
      </w:r>
      <w:r>
        <w:rPr>
          <w:rFonts w:ascii="Times New Roman" w:eastAsia="Times New Roman" w:hAnsi="Times New Roman" w:cs="Times New Roman"/>
          <w:sz w:val="28"/>
          <w:szCs w:val="28"/>
        </w:rPr>
        <w:t>пункта 3.1.1 соглашения №</w:t>
      </w:r>
      <w:r>
        <w:rPr>
          <w:rFonts w:ascii="Times New Roman" w:eastAsia="Times New Roman" w:hAnsi="Times New Roman" w:cs="Times New Roman"/>
          <w:sz w:val="28"/>
          <w:szCs w:val="28"/>
        </w:rPr>
        <w:t>175</w:t>
      </w:r>
      <w:r>
        <w:rPr>
          <w:rFonts w:ascii="Times New Roman" w:eastAsia="Times New Roman" w:hAnsi="Times New Roman" w:cs="Times New Roman"/>
          <w:sz w:val="28"/>
          <w:szCs w:val="28"/>
        </w:rPr>
        <w:t>-23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10.08.2023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 изъятии земельного участка и расположенного на нем объекта недвижимого имущества для муниципальных нужд,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5.10.2023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06.12.2023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Поповой Кристин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Николаевн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7rplc-10">
    <w:name w:val="cat-PassportData grp-17 rplc-10"/>
    <w:basedOn w:val="DefaultParagraphFont"/>
  </w:style>
  <w:style w:type="character" w:customStyle="1" w:styleId="cat-ExternalSystemDefinedgrp-18rplc-11">
    <w:name w:val="cat-ExternalSystemDefined grp-18 rplc-11"/>
    <w:basedOn w:val="DefaultParagraphFont"/>
  </w:style>
  <w:style w:type="character" w:customStyle="1" w:styleId="cat-ExternalSystemDefinedgrp-20rplc-12">
    <w:name w:val="cat-ExternalSystemDefined grp-20 rplc-12"/>
    <w:basedOn w:val="DefaultParagraphFont"/>
  </w:style>
  <w:style w:type="character" w:customStyle="1" w:styleId="cat-ExternalSystemDefinedgrp-19rplc-13">
    <w:name w:val="cat-ExternalSystemDefined grp-19 rplc-13"/>
    <w:basedOn w:val="DefaultParagraphFont"/>
  </w:style>
  <w:style w:type="character" w:customStyle="1" w:styleId="cat-UserDefinedgrp-21rplc-14">
    <w:name w:val="cat-UserDefined grp-21 rplc-14"/>
    <w:basedOn w:val="DefaultParagraphFont"/>
  </w:style>
  <w:style w:type="character" w:customStyle="1" w:styleId="cat-UserDefinedgrp-22rplc-24">
    <w:name w:val="cat-UserDefined grp-22 rplc-24"/>
    <w:basedOn w:val="DefaultParagraphFont"/>
  </w:style>
  <w:style w:type="character" w:customStyle="1" w:styleId="cat-UserDefinedgrp-23rplc-27">
    <w:name w:val="cat-UserDefined grp-23 rplc-27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